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372" w:rsidRDefault="00EF3372" w:rsidP="00EF3372">
      <w:pPr>
        <w:pStyle w:val="Nzovspolonosti"/>
        <w:jc w:val="center"/>
        <w:rPr>
          <w:sz w:val="52"/>
          <w:szCs w:val="52"/>
        </w:rPr>
      </w:pPr>
      <w:r w:rsidRPr="00EF3372">
        <w:rPr>
          <w:sz w:val="52"/>
          <w:szCs w:val="52"/>
        </w:rPr>
        <w:t xml:space="preserve">Liptovská knižnica </w:t>
      </w:r>
    </w:p>
    <w:p w:rsidR="00EF3372" w:rsidRDefault="00EF3372" w:rsidP="00EF3372">
      <w:pPr>
        <w:pStyle w:val="Nzovspolonosti"/>
        <w:jc w:val="center"/>
        <w:rPr>
          <w:sz w:val="52"/>
          <w:szCs w:val="52"/>
        </w:rPr>
      </w:pPr>
      <w:r w:rsidRPr="00EF3372">
        <w:rPr>
          <w:sz w:val="52"/>
          <w:szCs w:val="52"/>
        </w:rPr>
        <w:t xml:space="preserve">G. F. </w:t>
      </w:r>
      <w:proofErr w:type="spellStart"/>
      <w:r w:rsidRPr="00EF3372">
        <w:rPr>
          <w:sz w:val="52"/>
          <w:szCs w:val="52"/>
        </w:rPr>
        <w:t>Belopotockého</w:t>
      </w:r>
      <w:proofErr w:type="spellEnd"/>
      <w:r w:rsidRPr="00EF3372">
        <w:rPr>
          <w:sz w:val="52"/>
          <w:szCs w:val="52"/>
        </w:rPr>
        <w:t xml:space="preserve">  Liptovskom Mikuláši</w:t>
      </w:r>
    </w:p>
    <w:p w:rsidR="00EF3372" w:rsidRPr="00EF3372" w:rsidRDefault="00EF3372" w:rsidP="00EF3372">
      <w:pPr>
        <w:pStyle w:val="Nzovspolonosti"/>
        <w:jc w:val="center"/>
        <w:rPr>
          <w:sz w:val="52"/>
          <w:szCs w:val="52"/>
        </w:rPr>
      </w:pPr>
    </w:p>
    <w:p w:rsidR="00EF3372" w:rsidRPr="00EF3372" w:rsidRDefault="00EF3372" w:rsidP="00EF3372">
      <w:pPr>
        <w:pStyle w:val="Nzovspolonosti"/>
        <w:jc w:val="center"/>
        <w:rPr>
          <w:sz w:val="52"/>
          <w:szCs w:val="52"/>
        </w:rPr>
      </w:pPr>
      <w:r w:rsidRPr="00EF3372">
        <w:rPr>
          <w:sz w:val="52"/>
          <w:szCs w:val="52"/>
        </w:rPr>
        <w:t xml:space="preserve">poskytuje svoje služby verejnosti v dňoch </w:t>
      </w:r>
    </w:p>
    <w:p w:rsidR="00EF3372" w:rsidRDefault="00EF3372" w:rsidP="00EF3372">
      <w:pPr>
        <w:pStyle w:val="Nzovspolonosti"/>
        <w:jc w:val="center"/>
        <w:rPr>
          <w:sz w:val="72"/>
          <w:szCs w:val="72"/>
        </w:rPr>
      </w:pPr>
    </w:p>
    <w:p w:rsidR="00EF3372" w:rsidRPr="00EF3372" w:rsidRDefault="005E4993" w:rsidP="00EF3372">
      <w:pPr>
        <w:pStyle w:val="Nzovspolonosti"/>
        <w:jc w:val="center"/>
        <w:rPr>
          <w:sz w:val="72"/>
          <w:szCs w:val="72"/>
        </w:rPr>
      </w:pPr>
      <w:r>
        <w:rPr>
          <w:sz w:val="72"/>
          <w:szCs w:val="72"/>
        </w:rPr>
        <w:t>20</w:t>
      </w:r>
      <w:r w:rsidR="00EF3372" w:rsidRPr="00EF3372">
        <w:rPr>
          <w:sz w:val="72"/>
          <w:szCs w:val="72"/>
        </w:rPr>
        <w:t xml:space="preserve">. – </w:t>
      </w:r>
      <w:r>
        <w:rPr>
          <w:sz w:val="72"/>
          <w:szCs w:val="72"/>
        </w:rPr>
        <w:t>25</w:t>
      </w:r>
      <w:bookmarkStart w:id="0" w:name="_GoBack"/>
      <w:bookmarkEnd w:id="0"/>
      <w:r w:rsidR="00EF3372" w:rsidRPr="00EF3372">
        <w:rPr>
          <w:sz w:val="72"/>
          <w:szCs w:val="72"/>
        </w:rPr>
        <w:t>.9.2021</w:t>
      </w:r>
    </w:p>
    <w:p w:rsidR="00EF3372" w:rsidRDefault="00EF3372" w:rsidP="00EF3372">
      <w:pPr>
        <w:pStyle w:val="Webovlokalita"/>
        <w:jc w:val="center"/>
        <w:rPr>
          <w:rFonts w:ascii="Calibri" w:hAnsi="Calibri" w:cs="Calibri"/>
          <w:b/>
          <w:color w:val="747E17" w:themeColor="accent1" w:themeShade="80"/>
          <w:sz w:val="72"/>
          <w:szCs w:val="72"/>
        </w:rPr>
      </w:pPr>
    </w:p>
    <w:p w:rsidR="00EF3372" w:rsidRDefault="00EF3372" w:rsidP="00EF3372">
      <w:pPr>
        <w:pStyle w:val="Webovlokalita"/>
        <w:jc w:val="center"/>
        <w:rPr>
          <w:rFonts w:ascii="Calibri" w:hAnsi="Calibri" w:cs="Calibri"/>
          <w:b/>
          <w:color w:val="747E17" w:themeColor="accent1" w:themeShade="80"/>
          <w:sz w:val="72"/>
          <w:szCs w:val="72"/>
        </w:rPr>
      </w:pPr>
      <w:r>
        <w:rPr>
          <w:rFonts w:ascii="Calibri" w:hAnsi="Calibri" w:cs="Calibri"/>
          <w:b/>
          <w:color w:val="747E17" w:themeColor="accent1" w:themeShade="80"/>
          <w:sz w:val="72"/>
          <w:szCs w:val="72"/>
        </w:rPr>
        <w:t xml:space="preserve">pre všetkých </w:t>
      </w:r>
    </w:p>
    <w:p w:rsidR="00EF3372" w:rsidRDefault="00EF3372" w:rsidP="00EF3372">
      <w:pPr>
        <w:pStyle w:val="Webovlokalita"/>
        <w:jc w:val="center"/>
        <w:rPr>
          <w:rFonts w:ascii="Calibri" w:hAnsi="Calibri" w:cs="Calibri"/>
          <w:b/>
          <w:color w:val="747E17" w:themeColor="accent1" w:themeShade="80"/>
          <w:sz w:val="56"/>
          <w:szCs w:val="56"/>
        </w:rPr>
      </w:pPr>
    </w:p>
    <w:p w:rsidR="00EF3372" w:rsidRPr="00433E4C" w:rsidRDefault="00EF3372" w:rsidP="00EF3372">
      <w:pPr>
        <w:pStyle w:val="Webovlokalita"/>
        <w:jc w:val="center"/>
        <w:rPr>
          <w:rFonts w:ascii="Calibri" w:hAnsi="Calibri" w:cs="Calibri"/>
          <w:b/>
          <w:color w:val="747E17" w:themeColor="accent1" w:themeShade="80"/>
          <w:sz w:val="56"/>
          <w:szCs w:val="56"/>
        </w:rPr>
      </w:pPr>
      <w:r w:rsidRPr="00433E4C">
        <w:rPr>
          <w:rFonts w:ascii="Calibri" w:hAnsi="Calibri" w:cs="Calibri"/>
          <w:b/>
          <w:color w:val="747E17" w:themeColor="accent1" w:themeShade="80"/>
          <w:sz w:val="56"/>
          <w:szCs w:val="56"/>
        </w:rPr>
        <w:t xml:space="preserve">s obmedzením počtu návštevníkov </w:t>
      </w:r>
    </w:p>
    <w:p w:rsidR="00EF3372" w:rsidRDefault="00EF3372" w:rsidP="00EF3372">
      <w:pPr>
        <w:jc w:val="center"/>
        <w:rPr>
          <w:rFonts w:ascii="Calibri" w:hAnsi="Calibri" w:cs="Calibri"/>
          <w:b/>
          <w:color w:val="747E17" w:themeColor="accent1" w:themeShade="80"/>
          <w:sz w:val="40"/>
          <w:szCs w:val="40"/>
        </w:rPr>
      </w:pPr>
      <w:r w:rsidRPr="00EF3372">
        <w:rPr>
          <w:rFonts w:ascii="Calibri" w:hAnsi="Calibri" w:cs="Calibri"/>
          <w:b/>
          <w:color w:val="747E17" w:themeColor="accent1" w:themeShade="80"/>
          <w:sz w:val="40"/>
          <w:szCs w:val="40"/>
        </w:rPr>
        <w:t>a povinnosťou dodržiavania opatrení</w:t>
      </w:r>
    </w:p>
    <w:p w:rsidR="00115663" w:rsidRPr="00EF3372" w:rsidRDefault="00EF3372" w:rsidP="00EF3372">
      <w:pPr>
        <w:jc w:val="center"/>
        <w:rPr>
          <w:sz w:val="40"/>
          <w:szCs w:val="40"/>
        </w:rPr>
      </w:pPr>
      <w:r w:rsidRPr="00EF3372">
        <w:rPr>
          <w:rFonts w:ascii="Calibri" w:hAnsi="Calibri" w:cs="Calibri"/>
          <w:b/>
          <w:color w:val="747E17" w:themeColor="accent1" w:themeShade="80"/>
          <w:sz w:val="40"/>
          <w:szCs w:val="40"/>
        </w:rPr>
        <w:t>podľa Vyhlášky  ÚVZ SR č. 240/2021</w:t>
      </w:r>
    </w:p>
    <w:sectPr w:rsidR="00115663" w:rsidRPr="00EF3372" w:rsidSect="00636ED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38D0" w:rsidRDefault="00C538D0">
      <w:pPr>
        <w:spacing w:after="0"/>
      </w:pPr>
      <w:r>
        <w:separator/>
      </w:r>
    </w:p>
  </w:endnote>
  <w:endnote w:type="continuationSeparator" w:id="0">
    <w:p w:rsidR="00C538D0" w:rsidRDefault="00C538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4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Pta"/>
            <w:spacing w:after="0"/>
            <w:jc w:val="left"/>
          </w:pPr>
          <w:r>
            <w:rPr>
              <w:noProof/>
              <w:lang w:bidi="sk-SK"/>
            </w:rPr>
            <w:drawing>
              <wp:inline distT="0" distB="0" distL="0" distR="0" wp14:anchorId="40EDDCBE" wp14:editId="5940797E">
                <wp:extent cx="7876647" cy="965835"/>
                <wp:effectExtent l="0" t="0" r="0" b="5715"/>
                <wp:docPr id="14" name="Obrázok 14" descr="Abstraktný návrh v päte – zelené vl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474" cy="994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Pta"/>
            <w:spacing w:after="0"/>
          </w:pPr>
          <w:r>
            <w:rPr>
              <w:noProof/>
              <w:lang w:bidi="sk-SK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Obrázok 15" descr="návrh so zelenými vln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38D0" w:rsidRDefault="00C538D0">
      <w:pPr>
        <w:spacing w:after="0"/>
      </w:pPr>
      <w:r>
        <w:separator/>
      </w:r>
    </w:p>
  </w:footnote>
  <w:footnote w:type="continuationSeparator" w:id="0">
    <w:p w:rsidR="00C538D0" w:rsidRDefault="00C538D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lavika"/>
          </w:pPr>
          <w:r>
            <w:rPr>
              <w:noProof/>
              <w:lang w:bidi="sk-SK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Obrázok 13" descr="Abstraktný návrh v hlavičke – zelené vl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rPr>
        <w:lang w:bidi="sk-SK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372"/>
    <w:rsid w:val="00066E19"/>
    <w:rsid w:val="00097D79"/>
    <w:rsid w:val="000B4BF8"/>
    <w:rsid w:val="000F2898"/>
    <w:rsid w:val="00115663"/>
    <w:rsid w:val="00213EAB"/>
    <w:rsid w:val="00215D1D"/>
    <w:rsid w:val="00233F16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673BF"/>
    <w:rsid w:val="004C595E"/>
    <w:rsid w:val="00535A9A"/>
    <w:rsid w:val="00576382"/>
    <w:rsid w:val="005E4993"/>
    <w:rsid w:val="00620729"/>
    <w:rsid w:val="00636ED4"/>
    <w:rsid w:val="00673242"/>
    <w:rsid w:val="00691768"/>
    <w:rsid w:val="006F01F6"/>
    <w:rsid w:val="006F0367"/>
    <w:rsid w:val="007C4A68"/>
    <w:rsid w:val="007E0D6E"/>
    <w:rsid w:val="007E3A99"/>
    <w:rsid w:val="008658F6"/>
    <w:rsid w:val="008945AC"/>
    <w:rsid w:val="009439AA"/>
    <w:rsid w:val="00A45E55"/>
    <w:rsid w:val="00B22EC4"/>
    <w:rsid w:val="00B54EAE"/>
    <w:rsid w:val="00B552FE"/>
    <w:rsid w:val="00BA5A05"/>
    <w:rsid w:val="00BC06ED"/>
    <w:rsid w:val="00C538D0"/>
    <w:rsid w:val="00CD3E45"/>
    <w:rsid w:val="00CE2CAB"/>
    <w:rsid w:val="00D904CD"/>
    <w:rsid w:val="00DC06E4"/>
    <w:rsid w:val="00DE3E34"/>
    <w:rsid w:val="00E041D6"/>
    <w:rsid w:val="00E32718"/>
    <w:rsid w:val="00E71405"/>
    <w:rsid w:val="00E802A8"/>
    <w:rsid w:val="00EF3372"/>
    <w:rsid w:val="00F83039"/>
    <w:rsid w:val="00F87567"/>
    <w:rsid w:val="00FA5741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F24175"/>
  <w15:chartTrackingRefBased/>
  <w15:docId w15:val="{83FEBAD3-91EB-4F14-8860-5BB09702B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EF3372"/>
    <w:pPr>
      <w:spacing w:before="80" w:after="80" w:line="240" w:lineRule="auto"/>
    </w:pPr>
    <w:rPr>
      <w:rFonts w:ascii="Microsoft Sans Serif" w:hAnsi="Microsoft Sans Serif" w:cs="Microsoft Sans Serif"/>
      <w:sz w:val="18"/>
      <w:szCs w:val="18"/>
    </w:rPr>
  </w:style>
  <w:style w:type="paragraph" w:styleId="Nadpis1">
    <w:name w:val="heading 1"/>
    <w:basedOn w:val="Normlny"/>
    <w:next w:val="Kontaktninformcie"/>
    <w:link w:val="Nadpis1Char"/>
    <w:uiPriority w:val="1"/>
    <w:qFormat/>
    <w:rsid w:val="002E1A5A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dpis2">
    <w:name w:val="heading 2"/>
    <w:basedOn w:val="Normlny"/>
    <w:next w:val="Normlny"/>
    <w:link w:val="Nadpis2Char"/>
    <w:uiPriority w:val="1"/>
    <w:semiHidden/>
    <w:unhideWhenUsed/>
    <w:qFormat/>
    <w:rsid w:val="00FA5F9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1"/>
    <w:semiHidden/>
    <w:unhideWhenUsed/>
    <w:qFormat/>
    <w:rsid w:val="00FA5F92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1"/>
    <w:semiHidden/>
    <w:unhideWhenUsed/>
    <w:qFormat/>
    <w:rsid w:val="00FA5F92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  <w:sz w:val="24"/>
      <w:szCs w:val="20"/>
    </w:rPr>
  </w:style>
  <w:style w:type="paragraph" w:styleId="Nadpis5">
    <w:name w:val="heading 5"/>
    <w:basedOn w:val="Normlny"/>
    <w:next w:val="Normlny"/>
    <w:link w:val="Nadpis5Char"/>
    <w:uiPriority w:val="1"/>
    <w:semiHidden/>
    <w:unhideWhenUsed/>
    <w:qFormat/>
    <w:rsid w:val="00FA5F92"/>
    <w:pPr>
      <w:keepNext/>
      <w:keepLines/>
      <w:spacing w:after="0" w:line="259" w:lineRule="auto"/>
      <w:outlineLvl w:val="4"/>
    </w:pPr>
    <w:rPr>
      <w:rFonts w:asciiTheme="majorHAnsi" w:eastAsiaTheme="majorEastAsia" w:hAnsiTheme="majorHAnsi" w:cstheme="majorBidi"/>
      <w:color w:val="4F6228" w:themeColor="accent6" w:themeShade="80"/>
      <w:sz w:val="24"/>
      <w:szCs w:val="20"/>
    </w:rPr>
  </w:style>
  <w:style w:type="paragraph" w:styleId="Nadpis6">
    <w:name w:val="heading 6"/>
    <w:basedOn w:val="Normlny"/>
    <w:next w:val="Normlny"/>
    <w:link w:val="Nadpis6Char"/>
    <w:uiPriority w:val="1"/>
    <w:semiHidden/>
    <w:unhideWhenUsed/>
    <w:qFormat/>
    <w:rsid w:val="00FA5F92"/>
    <w:pPr>
      <w:keepNext/>
      <w:keepLines/>
      <w:spacing w:before="120" w:after="0" w:line="259" w:lineRule="auto"/>
      <w:outlineLvl w:val="5"/>
    </w:pPr>
    <w:rPr>
      <w:rFonts w:asciiTheme="majorHAnsi" w:eastAsiaTheme="majorEastAsia" w:hAnsiTheme="majorHAnsi" w:cstheme="majorBidi"/>
      <w:color w:val="4F6228" w:themeColor="accent6" w:themeShade="80"/>
      <w:sz w:val="24"/>
      <w:szCs w:val="20"/>
    </w:rPr>
  </w:style>
  <w:style w:type="paragraph" w:styleId="Nadpis7">
    <w:name w:val="heading 7"/>
    <w:basedOn w:val="Normlny"/>
    <w:next w:val="Normlny"/>
    <w:link w:val="Nadpis7Char"/>
    <w:uiPriority w:val="1"/>
    <w:semiHidden/>
    <w:unhideWhenUsed/>
    <w:qFormat/>
    <w:rsid w:val="00FA5F92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  <w:sz w:val="24"/>
      <w:szCs w:val="20"/>
    </w:rPr>
  </w:style>
  <w:style w:type="paragraph" w:styleId="Nadpis8">
    <w:name w:val="heading 8"/>
    <w:basedOn w:val="Normlny"/>
    <w:next w:val="Normlny"/>
    <w:link w:val="Nadpis8Char"/>
    <w:uiPriority w:val="1"/>
    <w:semiHidden/>
    <w:unhideWhenUsed/>
    <w:qFormat/>
    <w:rsid w:val="00D904CD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1"/>
    <w:semiHidden/>
    <w:unhideWhenUsed/>
    <w:qFormat/>
    <w:rsid w:val="00D904CD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lavika">
    <w:name w:val="header"/>
    <w:basedOn w:val="Normlny"/>
    <w:link w:val="HlavikaChar"/>
    <w:uiPriority w:val="99"/>
    <w:unhideWhenUsed/>
    <w:pPr>
      <w:spacing w:before="0" w:after="160" w:line="259" w:lineRule="auto"/>
    </w:pPr>
    <w:rPr>
      <w:rFonts w:asciiTheme="minorHAnsi" w:hAnsiTheme="minorHAnsi" w:cstheme="minorBidi"/>
      <w:color w:val="000000" w:themeColor="text1"/>
      <w:sz w:val="24"/>
      <w:szCs w:val="20"/>
    </w:r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spacing w:before="0" w:after="40" w:line="259" w:lineRule="auto"/>
      <w:jc w:val="center"/>
    </w:pPr>
    <w:rPr>
      <w:rFonts w:asciiTheme="minorHAnsi" w:hAnsiTheme="minorHAnsi" w:cstheme="minorBidi"/>
      <w:color w:val="000000" w:themeColor="text1"/>
      <w:sz w:val="24"/>
      <w:szCs w:val="20"/>
    </w:rPr>
  </w:style>
  <w:style w:type="character" w:customStyle="1" w:styleId="PtaChar">
    <w:name w:val="Päta Char"/>
    <w:basedOn w:val="Predvolenpsmoodseku"/>
    <w:link w:val="Pta"/>
    <w:uiPriority w:val="99"/>
  </w:style>
  <w:style w:type="paragraph" w:customStyle="1" w:styleId="Kontaktninformcie">
    <w:name w:val="Kontaktné informácie"/>
    <w:basedOn w:val="Normlny"/>
    <w:uiPriority w:val="2"/>
    <w:qFormat/>
    <w:rsid w:val="000F2898"/>
    <w:pPr>
      <w:spacing w:before="0" w:after="0" w:line="259" w:lineRule="auto"/>
      <w:contextualSpacing/>
    </w:pPr>
    <w:rPr>
      <w:rFonts w:asciiTheme="minorHAnsi" w:eastAsiaTheme="minorEastAsia" w:hAnsiTheme="minorHAnsi" w:cstheme="minorBidi"/>
      <w:color w:val="607E4C" w:themeColor="accent4"/>
      <w:sz w:val="24"/>
      <w:szCs w:val="20"/>
    </w:rPr>
  </w:style>
  <w:style w:type="paragraph" w:styleId="Zver">
    <w:name w:val="Closing"/>
    <w:basedOn w:val="Normlny"/>
    <w:next w:val="Podpis"/>
    <w:link w:val="ZverChar"/>
    <w:uiPriority w:val="5"/>
    <w:qFormat/>
    <w:rsid w:val="002E1A5A"/>
    <w:pPr>
      <w:spacing w:before="720" w:after="160" w:line="259" w:lineRule="auto"/>
    </w:pPr>
    <w:rPr>
      <w:rFonts w:asciiTheme="minorHAnsi" w:eastAsiaTheme="minorEastAsia" w:hAnsiTheme="minorHAnsi" w:cstheme="minorBidi"/>
      <w:bCs/>
      <w:color w:val="000000" w:themeColor="text1"/>
      <w:sz w:val="24"/>
    </w:rPr>
  </w:style>
  <w:style w:type="character" w:customStyle="1" w:styleId="ZverChar">
    <w:name w:val="Záver Char"/>
    <w:basedOn w:val="Predvolenpsmoodseku"/>
    <w:link w:val="Zver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ormlny"/>
    <w:next w:val="Normlny"/>
    <w:link w:val="PodpisChar"/>
    <w:uiPriority w:val="6"/>
    <w:qFormat/>
    <w:pPr>
      <w:spacing w:before="720" w:after="280" w:line="259" w:lineRule="auto"/>
      <w:contextualSpacing/>
    </w:pPr>
    <w:rPr>
      <w:rFonts w:asciiTheme="minorHAnsi" w:eastAsiaTheme="minorEastAsia" w:hAnsiTheme="minorHAnsi" w:cstheme="minorBidi"/>
      <w:bCs/>
      <w:color w:val="000000" w:themeColor="text1"/>
      <w:sz w:val="24"/>
    </w:rPr>
  </w:style>
  <w:style w:type="character" w:customStyle="1" w:styleId="PodpisChar">
    <w:name w:val="Podpis Char"/>
    <w:basedOn w:val="Predvolenpsmoodseku"/>
    <w:link w:val="Podpis"/>
    <w:uiPriority w:val="6"/>
    <w:rPr>
      <w:rFonts w:eastAsiaTheme="minorEastAsia"/>
      <w:bCs/>
      <w:szCs w:val="18"/>
    </w:rPr>
  </w:style>
  <w:style w:type="paragraph" w:styleId="Oslovenie">
    <w:name w:val="Salutation"/>
    <w:basedOn w:val="Normlny"/>
    <w:next w:val="Normlny"/>
    <w:link w:val="OslovenieChar"/>
    <w:uiPriority w:val="4"/>
    <w:qFormat/>
    <w:rsid w:val="00E32718"/>
    <w:pPr>
      <w:spacing w:before="440" w:after="180" w:line="259" w:lineRule="auto"/>
    </w:pPr>
    <w:rPr>
      <w:rFonts w:asciiTheme="minorHAnsi" w:eastAsiaTheme="minorEastAsia" w:hAnsiTheme="minorHAnsi" w:cstheme="minorBidi"/>
      <w:bCs/>
      <w:color w:val="000000" w:themeColor="text1"/>
      <w:sz w:val="24"/>
    </w:rPr>
  </w:style>
  <w:style w:type="character" w:customStyle="1" w:styleId="OslovenieChar">
    <w:name w:val="Oslovenie Char"/>
    <w:basedOn w:val="Predvolenpsmoodseku"/>
    <w:link w:val="Oslovenie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Vrazn">
    <w:name w:val="Strong"/>
    <w:basedOn w:val="Predvolenpsmoodseku"/>
    <w:uiPriority w:val="22"/>
    <w:qFormat/>
    <w:rPr>
      <w:b/>
      <w:bCs/>
      <w:color w:val="3D5157" w:themeColor="accent2"/>
    </w:r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character" w:customStyle="1" w:styleId="Nadpis2Char">
    <w:name w:val="Nadpis 2 Char"/>
    <w:basedOn w:val="Predvolenpsmoodseku"/>
    <w:link w:val="Nadpis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Mriekatabuky">
    <w:name w:val="Table Grid"/>
    <w:basedOn w:val="Normlnatabuka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Predvolenpsmoodseku"/>
    <w:link w:val="Nadpis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dpis5Char">
    <w:name w:val="Nadpis 5 Char"/>
    <w:basedOn w:val="Predvolenpsmoodseku"/>
    <w:link w:val="Nadpis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dpis6Char">
    <w:name w:val="Nadpis 6 Char"/>
    <w:basedOn w:val="Predvolenpsmoodseku"/>
    <w:link w:val="Nadpis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dpis3Char">
    <w:name w:val="Nadpis 3 Char"/>
    <w:basedOn w:val="Predvolenpsmoodseku"/>
    <w:link w:val="Nadpis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3C5020" w:themeColor="accent5" w:themeShade="80"/>
      <w:sz w:val="24"/>
      <w:szCs w:val="20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Oznaitext">
    <w:name w:val="Block Text"/>
    <w:basedOn w:val="Normlny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spacing w:before="0" w:after="160" w:line="259" w:lineRule="auto"/>
      <w:ind w:left="1152" w:right="1152"/>
    </w:pPr>
    <w:rPr>
      <w:rFonts w:asciiTheme="minorHAnsi" w:eastAsiaTheme="minorEastAsia" w:hAnsiTheme="minorHAnsi" w:cstheme="minorBidi"/>
      <w:i/>
      <w:iCs/>
      <w:color w:val="3C5020" w:themeColor="accent5" w:themeShade="80"/>
      <w:sz w:val="24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textovprepojenie">
    <w:name w:val="Hyperlink"/>
    <w:basedOn w:val="Predvolenpsmoodseku"/>
    <w:uiPriority w:val="99"/>
    <w:semiHidden/>
    <w:unhideWhenUsed/>
    <w:rsid w:val="009439AA"/>
    <w:rPr>
      <w:color w:val="3D5157" w:themeColor="accent2"/>
      <w:u w:val="single"/>
    </w:rPr>
  </w:style>
  <w:style w:type="character" w:styleId="Nzovknihy">
    <w:name w:val="Book Title"/>
    <w:basedOn w:val="Predvolenpsmoodseku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904CD"/>
    <w:pPr>
      <w:spacing w:before="0" w:after="200"/>
    </w:pPr>
    <w:rPr>
      <w:rFonts w:asciiTheme="minorHAnsi" w:hAnsiTheme="minorHAnsi" w:cstheme="minorBidi"/>
      <w:i/>
      <w:iCs/>
      <w:color w:val="2F4158" w:themeColor="text2"/>
    </w:rPr>
  </w:style>
  <w:style w:type="character" w:styleId="Zvraznenie">
    <w:name w:val="Emphasis"/>
    <w:basedOn w:val="Predvolenpsmoodseku"/>
    <w:uiPriority w:val="20"/>
    <w:semiHidden/>
    <w:unhideWhenUsed/>
    <w:qFormat/>
    <w:rsid w:val="00D904CD"/>
    <w:rPr>
      <w:i/>
      <w:iCs/>
    </w:rPr>
  </w:style>
  <w:style w:type="character" w:customStyle="1" w:styleId="Nadpis7Char">
    <w:name w:val="Nadpis 7 Char"/>
    <w:basedOn w:val="Predvolenpsmoodseku"/>
    <w:link w:val="Nadpis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dpis8Char">
    <w:name w:val="Nadpis 8 Char"/>
    <w:basedOn w:val="Predvolenpsmoodseku"/>
    <w:link w:val="Nadpis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ekzoznamu">
    <w:name w:val="List Paragraph"/>
    <w:basedOn w:val="Normlny"/>
    <w:uiPriority w:val="34"/>
    <w:semiHidden/>
    <w:unhideWhenUsed/>
    <w:qFormat/>
    <w:rsid w:val="00D904CD"/>
    <w:pPr>
      <w:spacing w:before="0" w:after="160" w:line="259" w:lineRule="auto"/>
      <w:ind w:left="720"/>
      <w:contextualSpacing/>
    </w:pPr>
    <w:rPr>
      <w:rFonts w:asciiTheme="minorHAnsi" w:hAnsiTheme="minorHAnsi" w:cstheme="minorBidi"/>
      <w:color w:val="000000" w:themeColor="text1"/>
      <w:sz w:val="24"/>
      <w:szCs w:val="20"/>
    </w:rPr>
  </w:style>
  <w:style w:type="paragraph" w:styleId="Bezriadkovania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D904CD"/>
    <w:pPr>
      <w:spacing w:before="200" w:after="160" w:line="259" w:lineRule="auto"/>
      <w:ind w:left="864" w:right="864"/>
      <w:jc w:val="center"/>
    </w:pPr>
    <w:rPr>
      <w:rFonts w:asciiTheme="minorHAnsi" w:hAnsiTheme="minorHAnsi" w:cstheme="minorBidi"/>
      <w:i/>
      <w:iCs/>
      <w:color w:val="404040" w:themeColor="text1" w:themeTint="BF"/>
      <w:sz w:val="24"/>
      <w:szCs w:val="20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904CD"/>
    <w:pPr>
      <w:numPr>
        <w:ilvl w:val="1"/>
      </w:numPr>
      <w:spacing w:before="0"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904CD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zovspolonosti">
    <w:name w:val="Názov spoločnosti"/>
    <w:basedOn w:val="Normlny"/>
    <w:link w:val="Znaknzvuspolonosti"/>
    <w:uiPriority w:val="1"/>
    <w:qFormat/>
    <w:rsid w:val="00EF3372"/>
    <w:pPr>
      <w:spacing w:after="60"/>
    </w:pPr>
    <w:rPr>
      <w:rFonts w:ascii="Calibri" w:hAnsi="Calibri"/>
      <w:b/>
      <w:color w:val="2F4158" w:themeColor="text2"/>
      <w:sz w:val="32"/>
    </w:rPr>
  </w:style>
  <w:style w:type="paragraph" w:customStyle="1" w:styleId="Webovlokalita">
    <w:name w:val="Webová lokalita"/>
    <w:basedOn w:val="Normlny"/>
    <w:link w:val="Znakwebovejlokality"/>
    <w:uiPriority w:val="1"/>
    <w:qFormat/>
    <w:rsid w:val="00EF3372"/>
    <w:pPr>
      <w:spacing w:after="240"/>
    </w:pPr>
    <w:rPr>
      <w:color w:val="0D0D0D" w:themeColor="text1" w:themeTint="F2"/>
    </w:rPr>
  </w:style>
  <w:style w:type="character" w:customStyle="1" w:styleId="Znaknzvuspolonosti">
    <w:name w:val="Znak názvu spoločnosti"/>
    <w:basedOn w:val="Predvolenpsmoodseku"/>
    <w:link w:val="Nzovspolonosti"/>
    <w:uiPriority w:val="1"/>
    <w:rsid w:val="00EF3372"/>
    <w:rPr>
      <w:rFonts w:ascii="Calibri" w:hAnsi="Calibri" w:cs="Microsoft Sans Serif"/>
      <w:b/>
      <w:color w:val="2F4158" w:themeColor="text2"/>
      <w:sz w:val="32"/>
      <w:szCs w:val="18"/>
    </w:rPr>
  </w:style>
  <w:style w:type="character" w:customStyle="1" w:styleId="Znakwebovejlokality">
    <w:name w:val="Znak webovej lokality"/>
    <w:basedOn w:val="Predvolenpsmoodseku"/>
    <w:link w:val="Webovlokalita"/>
    <w:uiPriority w:val="1"/>
    <w:rsid w:val="00EF3372"/>
    <w:rPr>
      <w:rFonts w:ascii="Microsoft Sans Serif" w:hAnsi="Microsoft Sans Serif" w:cs="Microsoft Sans Serif"/>
      <w:color w:val="0D0D0D" w:themeColor="text1" w:themeTint="F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a.feriancekova\AppData\Roaming\Microsoft\Templates\Z&#225;hlavie%20listu%20(mot&#237;v%20s%20vlnami%20v%20zelenej%20farb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Záhlavie listu (motív s vlnami v zelenej farbe)</Template>
  <TotalTime>3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Feriančeková</dc:creator>
  <cp:keywords/>
  <dc:description/>
  <cp:lastModifiedBy>Marcela Feriančeková</cp:lastModifiedBy>
  <cp:revision>2</cp:revision>
  <dcterms:created xsi:type="dcterms:W3CDTF">2021-09-08T12:38:00Z</dcterms:created>
  <dcterms:modified xsi:type="dcterms:W3CDTF">2021-09-20T08:00:00Z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